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2B5F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17A64952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二氟磷酸钠</w:t>
      </w:r>
    </w:p>
    <w:p w14:paraId="470A5923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Sodiumdifluorophosphate</w:t>
      </w:r>
    </w:p>
    <w:p w14:paraId="0F3576DD">
      <w:pPr>
        <w:spacing w:after="80"/>
      </w:pPr>
    </w:p>
    <w:p w14:paraId="55196A1C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AE4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6ADC99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3C07336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NaDFP</w:t>
            </w:r>
          </w:p>
        </w:tc>
      </w:tr>
      <w:tr w14:paraId="6042C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EBDC23D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4C901BD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23AD01DC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DDD0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1080EA4E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62E7CF0A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6FD6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04BB26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2BD578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533E7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BA3ADE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8A21FC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5C8C0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40CAB9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854EE8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73F51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E8220F5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320EDE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38791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2A156D5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684C321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</w:tbl>
    <w:p w14:paraId="32F1A20A">
      <w:pPr>
        <w:spacing w:after="200"/>
      </w:pPr>
    </w:p>
    <w:p w14:paraId="6DA4EF05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21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175</Characters>
  <Lines>0</Lines>
  <Paragraphs>0</Paragraphs>
  <TotalTime>0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F87F6514865547E6A4A031AE19975598_12</vt:lpwstr>
  </property>
</Properties>
</file>