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61AD1">
      <w:pPr>
        <w:spacing w:after="120"/>
        <w:jc w:val="right"/>
      </w:pPr>
      <w:r>
        <w:rPr>
          <w:rFonts w:ascii="Calibri" w:hAnsi="Calibri" w:eastAsia="微软雅黑"/>
          <w:b/>
          <w:color w:val="2E75B6"/>
          <w:sz w:val="22"/>
        </w:rPr>
        <w:t>【量产】</w:t>
      </w:r>
    </w:p>
    <w:p w14:paraId="0D9EC928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三(三甲基硅烷)磷酸酯</w:t>
      </w:r>
    </w:p>
    <w:p w14:paraId="1F0A10D1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Tris(trimethylsilyl)phosphate</w:t>
      </w:r>
    </w:p>
    <w:p w14:paraId="44A06603">
      <w:pPr>
        <w:spacing w:after="80"/>
      </w:pPr>
    </w:p>
    <w:p w14:paraId="0A441F5B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26099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D412BFE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A1579D3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TMSP</w:t>
            </w:r>
          </w:p>
        </w:tc>
      </w:tr>
      <w:tr w14:paraId="4C9BB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39053215">
            <w:pPr>
              <w:jc w:val="center"/>
            </w:pPr>
            <w:bookmarkStart w:id="0" w:name="_GoBack"/>
            <w:bookmarkEnd w:id="0"/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44D3DD0B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量产</w:t>
            </w:r>
          </w:p>
        </w:tc>
      </w:tr>
    </w:tbl>
    <w:p w14:paraId="1AB883C5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B86D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15CF44CB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338B2345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5AE8F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5B3A8F5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1D371CC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≥99.5 %</w:t>
            </w:r>
          </w:p>
        </w:tc>
      </w:tr>
      <w:tr w14:paraId="272FD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3B45800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5AC0AE2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≤100 ppm</w:t>
            </w:r>
          </w:p>
        </w:tc>
      </w:tr>
      <w:tr w14:paraId="01027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6428EE4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A442319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≤100 ppm</w:t>
            </w:r>
          </w:p>
        </w:tc>
      </w:tr>
      <w:tr w14:paraId="24D31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026B939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EB9FBFA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≤5.0 ppm</w:t>
            </w:r>
          </w:p>
        </w:tc>
      </w:tr>
      <w:tr w14:paraId="4DBE5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5D5A517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0202AD4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≤10.0 ppm</w:t>
            </w:r>
          </w:p>
        </w:tc>
      </w:tr>
    </w:tbl>
    <w:p w14:paraId="34F51933">
      <w:pPr>
        <w:spacing w:after="200"/>
      </w:pPr>
    </w:p>
    <w:p w14:paraId="348FD10A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E00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187</Characters>
  <Lines>0</Lines>
  <Paragraphs>0</Paragraphs>
  <TotalTime>0</TotalTime>
  <ScaleCrop>false</ScaleCrop>
  <LinksUpToDate>false</LinksUpToDate>
  <CharactersWithSpaces>194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2026-08-21T05:47:09Z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C54B86F35558468592F482ECA84311BC_12</vt:lpwstr>
  </property>
</Properties>
</file>