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7265F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001E0AEB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丙烯基-1,3-磺酸内酯</w:t>
      </w:r>
    </w:p>
    <w:p w14:paraId="61419AE2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Prop-1-ene-1,3-sultone</w:t>
      </w:r>
    </w:p>
    <w:p w14:paraId="634290B3">
      <w:pPr>
        <w:spacing w:after="80"/>
      </w:pPr>
    </w:p>
    <w:p w14:paraId="040CD965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6DAB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16E8BCF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2EF18E68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PST/PRS</w:t>
            </w:r>
          </w:p>
        </w:tc>
      </w:tr>
      <w:tr w14:paraId="6AEE8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3D9A32AD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5D952649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20B65FFF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EA4B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28778523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677A55D9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1C227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D31BDF9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3DCA4A8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≥99.8 %</w:t>
            </w:r>
          </w:p>
        </w:tc>
      </w:tr>
      <w:tr w14:paraId="1D244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7C11509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4766055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 ppm</w:t>
            </w:r>
          </w:p>
        </w:tc>
      </w:tr>
      <w:tr w14:paraId="36FA2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B169355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ED32DD7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 ppm</w:t>
            </w:r>
          </w:p>
        </w:tc>
      </w:tr>
      <w:tr w14:paraId="30225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DD98481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1CC2629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≤5.0 ppm</w:t>
            </w:r>
          </w:p>
        </w:tc>
      </w:tr>
      <w:tr w14:paraId="1B8A2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1D1E62D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1962044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≤10.0 ppm</w:t>
            </w:r>
          </w:p>
        </w:tc>
      </w:tr>
    </w:tbl>
    <w:p w14:paraId="1D3A4040">
      <w:pPr>
        <w:spacing w:after="200"/>
      </w:pPr>
    </w:p>
    <w:p w14:paraId="785EBAB4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F6C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182</Characters>
  <Lines>0</Lines>
  <Paragraphs>0</Paragraphs>
  <TotalTime>0</TotalTime>
  <ScaleCrop>false</ScaleCrop>
  <LinksUpToDate>false</LinksUpToDate>
  <CharactersWithSpaces>189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BE1653F9EA174EAAAEC11E76344022E8_12</vt:lpwstr>
  </property>
</Properties>
</file>