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E81CC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46E3CF42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二氟草酸硼酸钠</w:t>
      </w:r>
    </w:p>
    <w:p w14:paraId="1BF666AE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Sodiumdifluoro(oxalato)borate</w:t>
      </w:r>
    </w:p>
    <w:p w14:paraId="35189608">
      <w:pPr>
        <w:spacing w:after="80"/>
      </w:pPr>
    </w:p>
    <w:p w14:paraId="4E0A02F4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5DB5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98A393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284EEEA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NaDFOB</w:t>
            </w:r>
          </w:p>
        </w:tc>
      </w:tr>
      <w:tr w14:paraId="7B8E1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C11512C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CDEA20A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2584238A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A072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382CAE91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27431835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633B9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472021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BB2253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7E59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18E9E9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1D3A526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41EA0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5BF9DE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FEBE1F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103A7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A33DC7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3EAADB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475EB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20742F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6616A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68ED28F3">
      <w:pPr>
        <w:spacing w:after="200"/>
      </w:pPr>
    </w:p>
    <w:p w14:paraId="7711447E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35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184</Characters>
  <Lines>0</Lines>
  <Paragraphs>0</Paragraphs>
  <TotalTime>0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819C075004D64967B4C52B6AA2A2C5F2_12</vt:lpwstr>
  </property>
</Properties>
</file>