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2F9EC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7DF2B869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双氟磺酰亚胺钠碳酸甲乙酯溶液</w:t>
      </w:r>
    </w:p>
    <w:p w14:paraId="1D22E3D6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Sodiumbis(fluorosulfonyl)imideEMCsolution</w:t>
      </w:r>
    </w:p>
    <w:p w14:paraId="48D39038">
      <w:pPr>
        <w:spacing w:after="80"/>
      </w:pPr>
    </w:p>
    <w:p w14:paraId="50D4BF7F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5595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8DF40A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0C5414B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NaFSI-EMC</w:t>
            </w:r>
          </w:p>
        </w:tc>
      </w:tr>
      <w:tr w14:paraId="081FA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93F0604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BC97B80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166F21C3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ADE2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70D86D00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2CE93CC9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73A65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0B953E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E4D4BE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≥99.90 %</w:t>
            </w:r>
          </w:p>
        </w:tc>
      </w:tr>
      <w:tr w14:paraId="7F8BE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E0A4A99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C8F3BC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  <w:tr w14:paraId="3EFA1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9F729C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C79939A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 ppm</w:t>
            </w:r>
          </w:p>
        </w:tc>
      </w:tr>
      <w:tr w14:paraId="43201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8ECDAD2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DCF2E3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≤4.0 ppm</w:t>
            </w:r>
          </w:p>
        </w:tc>
      </w:tr>
      <w:tr w14:paraId="75342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04B19A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018E766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</w:tbl>
    <w:p w14:paraId="7E2BDFC9">
      <w:pPr>
        <w:spacing w:after="200"/>
      </w:pPr>
    </w:p>
    <w:p w14:paraId="5312F34C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715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206</Characters>
  <Lines>0</Lines>
  <Paragraphs>0</Paragraphs>
  <TotalTime>0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971FDCAC0D1442F984779C3C34FFBF16_12</vt:lpwstr>
  </property>
</Properties>
</file>