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DB6BC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6F61ABB5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双氟磺酰亚胺钠</w:t>
      </w:r>
    </w:p>
    <w:p w14:paraId="3CFDCE9C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SodiumBis(fluorosulfonyl)imide</w:t>
      </w:r>
    </w:p>
    <w:p w14:paraId="37118156">
      <w:pPr>
        <w:spacing w:after="80"/>
      </w:pPr>
    </w:p>
    <w:p w14:paraId="1551DB9E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8C40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FDDF333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41CEAD3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NaFSI</w:t>
            </w:r>
          </w:p>
        </w:tc>
      </w:tr>
      <w:tr w14:paraId="19A3B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A3DEC61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A83D622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1685CC6D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3837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292D655D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46BFFDB9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2CB37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1A1E30C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2B269C8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3E94C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C9DEFD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FDCE8E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7A3F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65424E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9023254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77914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95BFC5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62B846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  <w:tr w14:paraId="716EA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8C9741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B928B2B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</w:tbl>
    <w:p w14:paraId="13BF0502">
      <w:pPr>
        <w:spacing w:after="200"/>
      </w:pPr>
    </w:p>
    <w:p w14:paraId="69134021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DC7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185</Characters>
  <Lines>0</Lines>
  <Paragraphs>0</Paragraphs>
  <TotalTime>0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7F811F32160E413190A97E836874DB25_12</vt:lpwstr>
  </property>
</Properties>
</file>