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82C89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7A2C9FC1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1,3,6-己烷三腈</w:t>
      </w:r>
    </w:p>
    <w:p w14:paraId="4A1A52DF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1,3,6-Hexanetricarbonitrile</w:t>
      </w:r>
    </w:p>
    <w:p w14:paraId="4B692DBE">
      <w:pPr>
        <w:spacing w:after="80"/>
      </w:pPr>
    </w:p>
    <w:p w14:paraId="4B1F1DEA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A9BB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647F2FC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52D27B0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HTCN</w:t>
            </w:r>
          </w:p>
        </w:tc>
      </w:tr>
      <w:tr w14:paraId="676AB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662425F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554EBD5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5DA935E6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ED3E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0FE75E07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1DC14FAA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6E915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3FF18F0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9B2991E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0C802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56DBA7A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98EFF21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56F7E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6C256DC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BF145B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735A3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D13143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C5E91DF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≤2.0 ppm</w:t>
            </w:r>
          </w:p>
        </w:tc>
      </w:tr>
      <w:tr w14:paraId="41B1C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8B6E3A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C7EC2BD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</w:tbl>
    <w:p w14:paraId="6EE2DD49">
      <w:pPr>
        <w:spacing w:after="200"/>
      </w:pPr>
    </w:p>
    <w:p w14:paraId="20BA4E7B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59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185</Characters>
  <Lines>0</Lines>
  <Paragraphs>0</Paragraphs>
  <TotalTime>0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50DC799CF6324287A9E4E14889921700_12</vt:lpwstr>
  </property>
</Properties>
</file>