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DEE10">
      <w:pPr>
        <w:spacing w:after="120"/>
        <w:jc w:val="right"/>
      </w:pPr>
      <w:r>
        <w:rPr>
          <w:rFonts w:ascii="Calibri" w:hAnsi="Calibri" w:eastAsia="微软雅黑"/>
          <w:b/>
          <w:color w:val="2E75B6"/>
          <w:sz w:val="22"/>
        </w:rPr>
        <w:t>【量产】</w:t>
      </w:r>
    </w:p>
    <w:p w14:paraId="28EA92D0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二氟草酸硼酸锂</w:t>
      </w:r>
    </w:p>
    <w:p w14:paraId="6EB8A223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Lithiumdifluoro(oxalato)borate</w:t>
      </w:r>
    </w:p>
    <w:p w14:paraId="1D2D641A">
      <w:pPr>
        <w:spacing w:after="80"/>
      </w:pPr>
    </w:p>
    <w:p w14:paraId="1CF76431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4017F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B2377D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2EDEC515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LiDFOB</w:t>
            </w:r>
          </w:p>
        </w:tc>
      </w:tr>
      <w:tr w14:paraId="56267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4D7DA3F8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6685950A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量产</w:t>
            </w:r>
          </w:p>
        </w:tc>
      </w:tr>
    </w:tbl>
    <w:p w14:paraId="037A9113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FC6B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175853D1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07FD4ED5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3A3F3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C07176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E5C42FB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≥99.50 %</w:t>
            </w:r>
          </w:p>
        </w:tc>
      </w:tr>
      <w:tr w14:paraId="4BF09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0EBC31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0376D50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≤500 ppm</w:t>
            </w:r>
          </w:p>
        </w:tc>
      </w:tr>
      <w:tr w14:paraId="676CD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7BC3EF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6C03A5D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≤200 ppm</w:t>
            </w:r>
          </w:p>
        </w:tc>
      </w:tr>
      <w:tr w14:paraId="38774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07900F77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B91A68E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≤10.0 ppm</w:t>
            </w:r>
          </w:p>
        </w:tc>
      </w:tr>
      <w:tr w14:paraId="6617A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24580C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85E6016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≤50.0 ppm</w:t>
            </w:r>
          </w:p>
        </w:tc>
      </w:tr>
    </w:tbl>
    <w:p w14:paraId="0546A1E6">
      <w:pPr>
        <w:spacing w:after="200"/>
      </w:pPr>
    </w:p>
    <w:p w14:paraId="2A0CD921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1C8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188</Characters>
  <Lines>0</Lines>
  <Paragraphs>0</Paragraphs>
  <TotalTime>0</TotalTime>
  <ScaleCrop>false</ScaleCrop>
  <LinksUpToDate>false</LinksUpToDate>
  <CharactersWithSpaces>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0B922141FBD442618BE02C02AC710381_12</vt:lpwstr>
  </property>
</Properties>
</file>