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B5314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4124A8CC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四氟硼酸锂</w:t>
      </w:r>
    </w:p>
    <w:p w14:paraId="3C10639A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LithiumTetrafluoroborate</w:t>
      </w:r>
    </w:p>
    <w:p w14:paraId="65198EC9">
      <w:pPr>
        <w:spacing w:after="80"/>
      </w:pPr>
    </w:p>
    <w:p w14:paraId="37A4E445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E84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1C02231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E8630FA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LiBF4</w:t>
            </w:r>
          </w:p>
        </w:tc>
      </w:tr>
      <w:tr w14:paraId="0E707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DE793AB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F164AA4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5C4EF7C4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5055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5431E4FF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7D95A892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585C3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1B55FD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4C08A13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2FB47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2AD30F3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B59D868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3364B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B763CF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9C050E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1C6AE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2AE8F3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003463D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75F68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959B00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C00201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</w:tbl>
    <w:p w14:paraId="4C04710B">
      <w:pPr>
        <w:spacing w:after="200"/>
      </w:pPr>
    </w:p>
    <w:p w14:paraId="0FC1408F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597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178</Characters>
  <Lines>0</Lines>
  <Paragraphs>0</Paragraphs>
  <TotalTime>0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2E47B145C30540DBA2E8B55D94399D27_12</vt:lpwstr>
  </property>
</Properties>
</file>