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DC58E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7A58300B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二氟磷酸锂</w:t>
      </w:r>
    </w:p>
    <w:p w14:paraId="73A15D04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Lithiumdifluorophosphate</w:t>
      </w:r>
    </w:p>
    <w:p w14:paraId="279DB57D">
      <w:pPr>
        <w:spacing w:after="80"/>
      </w:pPr>
    </w:p>
    <w:p w14:paraId="6172AC46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EEF3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55D8E6F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3776D64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LiDFP</w:t>
            </w:r>
          </w:p>
        </w:tc>
      </w:tr>
      <w:tr w14:paraId="142FA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7134A4F1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31B31D8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177B6995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5A5B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731A391A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39D8791C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1DEDD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358700D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FA590E0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3B269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DBC977E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B11B63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283BF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896E24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F43007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009B2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318510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8C4C53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  <w:tr w14:paraId="54129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CCD947F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0C37EF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 ppm</w:t>
            </w:r>
          </w:p>
        </w:tc>
      </w:tr>
    </w:tbl>
    <w:p w14:paraId="44882B4F">
      <w:pPr>
        <w:spacing w:after="200"/>
      </w:pPr>
    </w:p>
    <w:p w14:paraId="5AC1CC27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EF7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177</Characters>
  <Lines>0</Lines>
  <Paragraphs>0</Paragraphs>
  <TotalTime>0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721E32F390684DD2B7E2C2786CB4A108_12</vt:lpwstr>
  </property>
</Properties>
</file>