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7AB6C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4DFF4491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双氟磺酰亚胺锂</w:t>
      </w:r>
    </w:p>
    <w:p w14:paraId="2A48B2A1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Lithiumbis(fluorosulfonyl)imide</w:t>
      </w:r>
    </w:p>
    <w:p w14:paraId="496EF584">
      <w:pPr>
        <w:spacing w:after="80"/>
      </w:pPr>
    </w:p>
    <w:p w14:paraId="3AC4476C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26BA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BC7C26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87D4C15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LiFSI</w:t>
            </w:r>
          </w:p>
        </w:tc>
      </w:tr>
      <w:tr w14:paraId="0D65F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E96BB5A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278AA5A8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  <w:bookmarkStart w:id="0" w:name="_GoBack"/>
            <w:bookmarkEnd w:id="0"/>
          </w:p>
        </w:tc>
      </w:tr>
    </w:tbl>
    <w:p w14:paraId="40F2F2F3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C04C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15EBC281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14FC02C5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4C1DB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8034B5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042424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015C2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B5BCB4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4A4B563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527F4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78AA1E3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E49B0F1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6F1B3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42D67B7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D1E1E1C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  <w:tr w14:paraId="0F90C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87A3886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73E77F2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</w:tbl>
    <w:p w14:paraId="4F3D0B25">
      <w:pPr>
        <w:spacing w:after="200"/>
      </w:pPr>
    </w:p>
    <w:p w14:paraId="386C970D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520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186</Characters>
  <Lines>0</Lines>
  <Paragraphs>0</Paragraphs>
  <TotalTime>0</TotalTime>
  <ScaleCrop>false</ScaleCrop>
  <LinksUpToDate>false</LinksUpToDate>
  <CharactersWithSpaces>193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39010EF37A4C4B01B772F1B4F1539283_12</vt:lpwstr>
  </property>
</Properties>
</file>